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399" w:rsidRDefault="002E6399" w:rsidP="002E6399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outline/>
          <w:shadow/>
          <w:vanish/>
          <w:color w:val="000000"/>
          <w:sz w:val="48"/>
          <w:szCs w:val="48"/>
          <w:u w:val="single"/>
        </w:rPr>
        <w:t>ВЕВЕ</w:t>
      </w:r>
      <w:r>
        <w:rPr>
          <w:b/>
          <w:i/>
          <w:caps/>
          <w:emboss/>
          <w:vanish/>
          <w:color w:val="000000"/>
          <w:sz w:val="48"/>
          <w:szCs w:val="48"/>
          <w:u w:val="single"/>
        </w:rPr>
        <w:t>ВЕ</w:t>
      </w: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2E6399" w:rsidRDefault="002E6399" w:rsidP="002E6399">
      <w:pPr>
        <w:jc w:val="center"/>
        <w:rPr>
          <w:caps/>
          <w:imprint/>
          <w:color w:val="000000"/>
          <w:sz w:val="32"/>
          <w:szCs w:val="32"/>
        </w:rPr>
      </w:pPr>
    </w:p>
    <w:p w:rsidR="002E6399" w:rsidRDefault="009A6B16" w:rsidP="002E6399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 </w:t>
      </w:r>
      <w:r w:rsidR="007B4632">
        <w:rPr>
          <w:caps/>
          <w:imprint/>
          <w:color w:val="000000"/>
          <w:sz w:val="28"/>
          <w:szCs w:val="28"/>
        </w:rPr>
        <w:t>27</w:t>
      </w:r>
      <w:r w:rsidR="002E6399">
        <w:rPr>
          <w:caps/>
          <w:imprint/>
          <w:color w:val="000000"/>
          <w:sz w:val="28"/>
          <w:szCs w:val="28"/>
        </w:rPr>
        <w:t xml:space="preserve">                                                                 </w:t>
      </w:r>
      <w:r w:rsidR="003413B0">
        <w:rPr>
          <w:caps/>
          <w:imprint/>
          <w:color w:val="000000"/>
          <w:sz w:val="28"/>
          <w:szCs w:val="28"/>
        </w:rPr>
        <w:t xml:space="preserve">                               </w:t>
      </w:r>
      <w:r w:rsidR="007B4632">
        <w:rPr>
          <w:caps/>
          <w:imprint/>
          <w:color w:val="000000"/>
          <w:sz w:val="28"/>
          <w:szCs w:val="28"/>
        </w:rPr>
        <w:t>01.10.2019</w:t>
      </w:r>
      <w:r w:rsidR="002E6399">
        <w:rPr>
          <w:caps/>
          <w:imprint/>
          <w:color w:val="000000"/>
          <w:sz w:val="28"/>
          <w:szCs w:val="28"/>
        </w:rPr>
        <w:t xml:space="preserve"> </w:t>
      </w:r>
      <w:r w:rsidR="002E6399">
        <w:rPr>
          <w:caps/>
          <w:imprint/>
          <w:color w:val="000000"/>
          <w:sz w:val="20"/>
          <w:szCs w:val="20"/>
        </w:rPr>
        <w:t>г</w:t>
      </w:r>
      <w:r w:rsidR="002E6399">
        <w:rPr>
          <w:b/>
          <w:caps/>
          <w:imprint/>
          <w:color w:val="000000"/>
          <w:sz w:val="20"/>
          <w:szCs w:val="20"/>
        </w:rPr>
        <w:t>ода</w:t>
      </w:r>
    </w:p>
    <w:p w:rsidR="002E6399" w:rsidRDefault="002E6399" w:rsidP="002E6399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2E6399" w:rsidRDefault="002E6399" w:rsidP="002E6399">
      <w:pPr>
        <w:jc w:val="center"/>
        <w:rPr>
          <w:b/>
        </w:rPr>
      </w:pPr>
      <w:r>
        <w:rPr>
          <w:b/>
        </w:rPr>
        <w:t>Совета депутатов  Верх-Майзасского сельсовета</w:t>
      </w:r>
    </w:p>
    <w:p w:rsidR="002E6399" w:rsidRDefault="002E6399" w:rsidP="002E6399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p w:rsidR="000C2539" w:rsidRDefault="000C2539" w:rsidP="000C2539">
      <w:pPr>
        <w:ind w:right="81" w:firstLine="709"/>
        <w:jc w:val="both"/>
        <w:rPr>
          <w:sz w:val="28"/>
        </w:rPr>
      </w:pPr>
    </w:p>
    <w:p w:rsidR="000C2539" w:rsidRDefault="000C2539" w:rsidP="000C2539">
      <w:pPr>
        <w:ind w:right="81" w:firstLine="709"/>
        <w:jc w:val="both"/>
        <w:rPr>
          <w:sz w:val="28"/>
        </w:rPr>
      </w:pPr>
    </w:p>
    <w:p w:rsidR="000C2539" w:rsidRDefault="000C2539" w:rsidP="000C2539">
      <w:pPr>
        <w:ind w:right="81" w:firstLine="709"/>
        <w:jc w:val="both"/>
        <w:rPr>
          <w:sz w:val="28"/>
        </w:rPr>
      </w:pPr>
      <w:r>
        <w:rPr>
          <w:sz w:val="28"/>
        </w:rPr>
        <w:t>«Работа органов прокуратуры»</w:t>
      </w:r>
    </w:p>
    <w:p w:rsidR="007B4632" w:rsidRDefault="007B4632" w:rsidP="002E6399">
      <w:pPr>
        <w:jc w:val="center"/>
        <w:rPr>
          <w:b/>
        </w:rPr>
      </w:pPr>
    </w:p>
    <w:p w:rsidR="007B4632" w:rsidRDefault="007B4632" w:rsidP="007B4632">
      <w:pPr>
        <w:ind w:right="81" w:firstLine="709"/>
        <w:jc w:val="both"/>
        <w:rPr>
          <w:b/>
          <w:sz w:val="28"/>
        </w:rPr>
      </w:pPr>
      <w:r w:rsidRPr="008047B4">
        <w:rPr>
          <w:b/>
          <w:sz w:val="28"/>
        </w:rPr>
        <w:t xml:space="preserve">Ответственность за </w:t>
      </w:r>
      <w:r>
        <w:rPr>
          <w:b/>
          <w:sz w:val="28"/>
        </w:rPr>
        <w:t>покушение на убийство</w:t>
      </w:r>
      <w:r w:rsidRPr="008047B4">
        <w:rPr>
          <w:b/>
          <w:sz w:val="28"/>
        </w:rPr>
        <w:t>.</w:t>
      </w:r>
    </w:p>
    <w:p w:rsidR="007B4632" w:rsidRDefault="007B4632" w:rsidP="007B4632">
      <w:pPr>
        <w:ind w:right="140" w:firstLine="709"/>
        <w:jc w:val="both"/>
        <w:rPr>
          <w:sz w:val="28"/>
        </w:rPr>
      </w:pPr>
      <w:r>
        <w:rPr>
          <w:sz w:val="28"/>
        </w:rPr>
        <w:t xml:space="preserve">30.09.2019 Венгеровским районным судом вынесен обвинительный приговор по уголовному делу в отношении Соколова В.А., совершившего в несовершеннолетнем возрасте преступление, предусмотренное </w:t>
      </w:r>
      <w:proofErr w:type="gramStart"/>
      <w:r>
        <w:rPr>
          <w:sz w:val="28"/>
        </w:rPr>
        <w:t>ч</w:t>
      </w:r>
      <w:proofErr w:type="gramEnd"/>
      <w:r>
        <w:rPr>
          <w:sz w:val="28"/>
        </w:rPr>
        <w:t>.3 ст.30 – п. «Д» ч.2 ст.105 УК РФ в отношении гражданки Антоновой С.А..</w:t>
      </w:r>
    </w:p>
    <w:p w:rsidR="007B4632" w:rsidRDefault="007B4632" w:rsidP="007B4632">
      <w:pPr>
        <w:ind w:right="140" w:firstLine="709"/>
        <w:jc w:val="both"/>
        <w:rPr>
          <w:sz w:val="28"/>
        </w:rPr>
      </w:pPr>
      <w:r>
        <w:rPr>
          <w:sz w:val="28"/>
        </w:rPr>
        <w:t xml:space="preserve">В соответствии с позицией государственного обвинителя </w:t>
      </w:r>
      <w:proofErr w:type="gramStart"/>
      <w:r>
        <w:rPr>
          <w:sz w:val="28"/>
        </w:rPr>
        <w:t>–п</w:t>
      </w:r>
      <w:proofErr w:type="gramEnd"/>
      <w:r>
        <w:rPr>
          <w:sz w:val="28"/>
        </w:rPr>
        <w:t>рокурора Кыштовского района Евгения Пирожкова, суд назначил Соколову В.А. наказание в виде 4 лет лишения свободы с отбыванием в колонии общего режима.</w:t>
      </w:r>
    </w:p>
    <w:p w:rsidR="007B4632" w:rsidRDefault="007B4632" w:rsidP="007B4632">
      <w:pPr>
        <w:ind w:right="140" w:firstLine="709"/>
        <w:jc w:val="both"/>
        <w:rPr>
          <w:sz w:val="28"/>
        </w:rPr>
      </w:pPr>
      <w:r>
        <w:rPr>
          <w:sz w:val="28"/>
        </w:rPr>
        <w:t>На стадии предварительного следствия и в суде установлено, что 15.08.2018 в ограде дома, расположенного по адресу: Новосибирская область, Кыштовский район, с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ыштовка, улица Волкова 60в, Соколов В.А. в состоянии алкогольного опьянения в ходе ссоры облил бензином Антонову С.А. и поджег, покушаясь на ее убийству с особой жестокостью. Смерть потерпевшей не наступила по не зависящим от Соколова В.А. обстоятельствам, а именно по причине оказания Антоновой С.А. помощи в тушении горевшей на ней одежды со стороны третьих лиц, а также своевременно оказанной медицинской помощи  </w:t>
      </w:r>
    </w:p>
    <w:p w:rsidR="007B4632" w:rsidRDefault="007B4632" w:rsidP="007B4632">
      <w:pPr>
        <w:ind w:right="140" w:firstLine="709"/>
        <w:jc w:val="both"/>
        <w:rPr>
          <w:sz w:val="28"/>
        </w:rPr>
      </w:pPr>
      <w:r>
        <w:rPr>
          <w:sz w:val="28"/>
        </w:rPr>
        <w:t xml:space="preserve">В настоящее время приговор не вступил в законную силу. </w:t>
      </w:r>
    </w:p>
    <w:p w:rsidR="007B4632" w:rsidRDefault="007B4632" w:rsidP="007B4632">
      <w:pPr>
        <w:pStyle w:val="af6"/>
        <w:rPr>
          <w:bCs/>
          <w:sz w:val="28"/>
          <w:szCs w:val="28"/>
        </w:rPr>
      </w:pPr>
    </w:p>
    <w:p w:rsidR="007B4632" w:rsidRPr="004368D8" w:rsidRDefault="007B4632" w:rsidP="007B4632">
      <w:pPr>
        <w:pStyle w:val="af6"/>
        <w:spacing w:line="240" w:lineRule="exact"/>
        <w:ind w:left="0"/>
        <w:rPr>
          <w:sz w:val="28"/>
          <w:szCs w:val="28"/>
        </w:rPr>
      </w:pPr>
      <w:r>
        <w:rPr>
          <w:sz w:val="28"/>
          <w:szCs w:val="28"/>
        </w:rPr>
        <w:t>П</w:t>
      </w:r>
      <w:r w:rsidRPr="004368D8">
        <w:rPr>
          <w:sz w:val="28"/>
          <w:szCs w:val="28"/>
        </w:rPr>
        <w:t>рокурор района</w:t>
      </w:r>
    </w:p>
    <w:p w:rsidR="007B4632" w:rsidRDefault="007B4632" w:rsidP="007B4632">
      <w:pPr>
        <w:spacing w:line="240" w:lineRule="exact"/>
        <w:jc w:val="both"/>
        <w:rPr>
          <w:sz w:val="28"/>
          <w:szCs w:val="28"/>
        </w:rPr>
      </w:pPr>
      <w:r>
        <w:rPr>
          <w:sz w:val="28"/>
          <w:szCs w:val="28"/>
        </w:rPr>
        <w:t>старший советник юстиции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Е.Н. Пирожков</w:t>
      </w:r>
    </w:p>
    <w:p w:rsidR="00C1013F" w:rsidRPr="005934EF" w:rsidRDefault="00C1013F" w:rsidP="00C1013F">
      <w:pPr>
        <w:tabs>
          <w:tab w:val="left" w:pos="1418"/>
        </w:tabs>
        <w:jc w:val="center"/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7B4632" w:rsidRPr="007B4632" w:rsidRDefault="007B4632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</w:p>
    <w:p w:rsidR="002E6399" w:rsidRPr="007B4632" w:rsidRDefault="002E6399" w:rsidP="002E6399">
      <w:pPr>
        <w:pStyle w:val="ConsPlusNonformat"/>
        <w:rPr>
          <w:rFonts w:ascii="Times New Roman" w:hAnsi="Times New Roman" w:cs="Times New Roman"/>
          <w:color w:val="000000"/>
          <w:sz w:val="22"/>
          <w:szCs w:val="22"/>
        </w:rPr>
      </w:pPr>
      <w:r w:rsidRPr="007B4632">
        <w:rPr>
          <w:rFonts w:ascii="Times New Roman" w:hAnsi="Times New Roman" w:cs="Times New Roman"/>
          <w:color w:val="000000"/>
          <w:sz w:val="28"/>
          <w:szCs w:val="28"/>
        </w:rPr>
        <w:t>Верх-Майзасский</w:t>
      </w:r>
      <w:r w:rsidRPr="007B4632">
        <w:rPr>
          <w:rFonts w:ascii="Times New Roman" w:hAnsi="Times New Roman" w:cs="Times New Roman"/>
          <w:color w:val="000000"/>
          <w:sz w:val="22"/>
          <w:szCs w:val="22"/>
        </w:rPr>
        <w:t xml:space="preserve">            Периодическое печатное  издание № </w:t>
      </w:r>
      <w:r w:rsidR="009A6B16" w:rsidRPr="007B4632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5179B4" w:rsidRPr="007B4632">
        <w:rPr>
          <w:rFonts w:ascii="Times New Roman" w:hAnsi="Times New Roman" w:cs="Times New Roman"/>
          <w:color w:val="000000"/>
          <w:sz w:val="22"/>
          <w:szCs w:val="22"/>
        </w:rPr>
        <w:t>2</w:t>
      </w:r>
      <w:r w:rsidR="007B4632" w:rsidRPr="007B4632">
        <w:rPr>
          <w:rFonts w:ascii="Times New Roman" w:hAnsi="Times New Roman" w:cs="Times New Roman"/>
          <w:color w:val="000000"/>
          <w:sz w:val="22"/>
          <w:szCs w:val="22"/>
        </w:rPr>
        <w:t>7</w:t>
      </w:r>
      <w:r w:rsidR="005179B4" w:rsidRPr="007B4632">
        <w:rPr>
          <w:rFonts w:ascii="Times New Roman" w:hAnsi="Times New Roman" w:cs="Times New Roman"/>
          <w:color w:val="000000"/>
          <w:sz w:val="22"/>
          <w:szCs w:val="22"/>
        </w:rPr>
        <w:t xml:space="preserve"> </w:t>
      </w:r>
      <w:r w:rsidR="007B4632" w:rsidRPr="007B4632">
        <w:rPr>
          <w:rFonts w:ascii="Times New Roman" w:hAnsi="Times New Roman" w:cs="Times New Roman"/>
          <w:color w:val="000000"/>
          <w:sz w:val="22"/>
          <w:szCs w:val="22"/>
        </w:rPr>
        <w:t>01.10.</w:t>
      </w:r>
      <w:r w:rsidR="009D5C33" w:rsidRPr="007B4632">
        <w:rPr>
          <w:rFonts w:ascii="Times New Roman" w:hAnsi="Times New Roman" w:cs="Times New Roman"/>
          <w:color w:val="000000"/>
          <w:sz w:val="22"/>
          <w:szCs w:val="22"/>
        </w:rPr>
        <w:t>2019</w:t>
      </w:r>
      <w:r w:rsidRPr="007B4632">
        <w:rPr>
          <w:rFonts w:ascii="Times New Roman" w:hAnsi="Times New Roman" w:cs="Times New Roman"/>
          <w:color w:val="000000"/>
          <w:sz w:val="22"/>
          <w:szCs w:val="22"/>
        </w:rPr>
        <w:t xml:space="preserve"> года  </w:t>
      </w:r>
    </w:p>
    <w:p w:rsidR="005179B4" w:rsidRPr="007B4632" w:rsidRDefault="005179B4" w:rsidP="002E6399">
      <w:pPr>
        <w:rPr>
          <w:color w:val="000000"/>
          <w:sz w:val="22"/>
          <w:szCs w:val="22"/>
        </w:rPr>
      </w:pPr>
    </w:p>
    <w:p w:rsidR="002E6399" w:rsidRPr="007B4632" w:rsidRDefault="002E6399" w:rsidP="002E6399">
      <w:pPr>
        <w:rPr>
          <w:color w:val="000000"/>
          <w:sz w:val="22"/>
          <w:szCs w:val="22"/>
        </w:rPr>
      </w:pPr>
      <w:r w:rsidRPr="007B4632">
        <w:rPr>
          <w:color w:val="000000"/>
          <w:sz w:val="28"/>
          <w:szCs w:val="28"/>
        </w:rPr>
        <w:t xml:space="preserve">Вестник            </w:t>
      </w:r>
      <w:r w:rsidRPr="007B4632">
        <w:rPr>
          <w:color w:val="000000"/>
          <w:sz w:val="22"/>
          <w:szCs w:val="22"/>
        </w:rPr>
        <w:t xml:space="preserve">                 Адрес:  632285 с.Верх-Майзасс Кыштовский район                      </w:t>
      </w:r>
    </w:p>
    <w:p w:rsidR="002E6399" w:rsidRPr="007B4632" w:rsidRDefault="002E6399" w:rsidP="002E6399">
      <w:pPr>
        <w:rPr>
          <w:color w:val="000000"/>
          <w:sz w:val="22"/>
          <w:szCs w:val="22"/>
        </w:rPr>
      </w:pPr>
      <w:r w:rsidRPr="007B4632">
        <w:rPr>
          <w:color w:val="000000"/>
          <w:sz w:val="22"/>
          <w:szCs w:val="22"/>
        </w:rPr>
        <w:t xml:space="preserve">                                                         ул.Нарымская, 30</w:t>
      </w:r>
    </w:p>
    <w:p w:rsidR="000F3F26" w:rsidRPr="007B4632" w:rsidRDefault="002E6399">
      <w:pPr>
        <w:rPr>
          <w:sz w:val="22"/>
          <w:szCs w:val="22"/>
        </w:rPr>
      </w:pPr>
      <w:r w:rsidRPr="007B4632">
        <w:rPr>
          <w:color w:val="000000"/>
          <w:sz w:val="22"/>
          <w:szCs w:val="22"/>
        </w:rPr>
        <w:t xml:space="preserve">                                           Подписано к печати: </w:t>
      </w:r>
      <w:r w:rsidR="007B4632" w:rsidRPr="007B4632">
        <w:rPr>
          <w:color w:val="000000"/>
          <w:sz w:val="22"/>
          <w:szCs w:val="22"/>
        </w:rPr>
        <w:t>01 октября</w:t>
      </w:r>
      <w:r w:rsidR="00916F33" w:rsidRPr="007B4632">
        <w:rPr>
          <w:color w:val="000000"/>
          <w:sz w:val="22"/>
          <w:szCs w:val="22"/>
        </w:rPr>
        <w:t xml:space="preserve"> </w:t>
      </w:r>
      <w:r w:rsidRPr="007B4632">
        <w:rPr>
          <w:color w:val="000000"/>
          <w:sz w:val="22"/>
          <w:szCs w:val="22"/>
        </w:rPr>
        <w:t xml:space="preserve">2019  г. Тираж  </w:t>
      </w:r>
      <w:r w:rsidR="007B4632" w:rsidRPr="007B4632">
        <w:rPr>
          <w:color w:val="000000"/>
          <w:sz w:val="22"/>
          <w:szCs w:val="22"/>
        </w:rPr>
        <w:t>10</w:t>
      </w:r>
      <w:r w:rsidRPr="007B4632">
        <w:rPr>
          <w:color w:val="000000"/>
          <w:sz w:val="22"/>
          <w:szCs w:val="22"/>
        </w:rPr>
        <w:t xml:space="preserve">  экз. </w:t>
      </w:r>
    </w:p>
    <w:sectPr w:rsidR="000F3F26" w:rsidRPr="007B4632" w:rsidSect="00BE6A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28D9" w:rsidRDefault="005528D9" w:rsidP="002E6399">
      <w:r>
        <w:separator/>
      </w:r>
    </w:p>
  </w:endnote>
  <w:endnote w:type="continuationSeparator" w:id="0">
    <w:p w:rsidR="005528D9" w:rsidRDefault="005528D9" w:rsidP="002E63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28D9" w:rsidRDefault="005528D9" w:rsidP="002E6399">
      <w:r>
        <w:separator/>
      </w:r>
    </w:p>
  </w:footnote>
  <w:footnote w:type="continuationSeparator" w:id="0">
    <w:p w:rsidR="005528D9" w:rsidRDefault="005528D9" w:rsidP="002E639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2.7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8"/>
      <w:numFmt w:val="decimal"/>
      <w:lvlText w:val="%1.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3.1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5">
    <w:nsid w:val="0000000B"/>
    <w:multiLevelType w:val="multilevel"/>
    <w:tmpl w:val="0000000A"/>
    <w:lvl w:ilvl="0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3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6">
    <w:nsid w:val="0000000D"/>
    <w:multiLevelType w:val="multilevel"/>
    <w:tmpl w:val="0000000C"/>
    <w:lvl w:ilvl="0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7">
    <w:nsid w:val="0000000F"/>
    <w:multiLevelType w:val="multilevel"/>
    <w:tmpl w:val="0000000E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8">
    <w:nsid w:val="00000011"/>
    <w:multiLevelType w:val="multilevel"/>
    <w:tmpl w:val="00000010"/>
    <w:lvl w:ilvl="0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5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9">
    <w:nsid w:val="00000013"/>
    <w:multiLevelType w:val="multilevel"/>
    <w:tmpl w:val="00000012"/>
    <w:lvl w:ilvl="0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bullet"/>
      <w:lvlText w:val="□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0">
    <w:nsid w:val="04AE2B39"/>
    <w:multiLevelType w:val="multilevel"/>
    <w:tmpl w:val="B7828DC0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4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0" w:hanging="2160"/>
      </w:pPr>
      <w:rPr>
        <w:rFonts w:hint="default"/>
      </w:rPr>
    </w:lvl>
  </w:abstractNum>
  <w:abstractNum w:abstractNumId="11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pStyle w:val="a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8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pStyle w:val="a0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22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11"/>
  </w:num>
  <w:num w:numId="3">
    <w:abstractNumId w:val="16"/>
  </w:num>
  <w:num w:numId="4">
    <w:abstractNumId w:val="18"/>
  </w:num>
  <w:num w:numId="5">
    <w:abstractNumId w:val="23"/>
  </w:num>
  <w:num w:numId="6">
    <w:abstractNumId w:val="12"/>
  </w:num>
  <w:num w:numId="7">
    <w:abstractNumId w:val="14"/>
  </w:num>
  <w:num w:numId="8">
    <w:abstractNumId w:val="15"/>
  </w:num>
  <w:num w:numId="9">
    <w:abstractNumId w:val="19"/>
  </w:num>
  <w:num w:numId="10">
    <w:abstractNumId w:val="0"/>
  </w:num>
  <w:num w:numId="11">
    <w:abstractNumId w:val="1"/>
  </w:num>
  <w:num w:numId="12">
    <w:abstractNumId w:val="2"/>
  </w:num>
  <w:num w:numId="13">
    <w:abstractNumId w:val="3"/>
  </w:num>
  <w:num w:numId="14">
    <w:abstractNumId w:val="4"/>
  </w:num>
  <w:num w:numId="15">
    <w:abstractNumId w:val="5"/>
  </w:num>
  <w:num w:numId="16">
    <w:abstractNumId w:val="6"/>
  </w:num>
  <w:num w:numId="17">
    <w:abstractNumId w:val="7"/>
  </w:num>
  <w:num w:numId="18">
    <w:abstractNumId w:val="8"/>
  </w:num>
  <w:num w:numId="19">
    <w:abstractNumId w:val="9"/>
  </w:num>
  <w:num w:numId="20">
    <w:abstractNumId w:val="10"/>
  </w:num>
  <w:num w:numId="21">
    <w:abstractNumId w:val="17"/>
  </w:num>
  <w:num w:numId="22">
    <w:abstractNumId w:val="21"/>
  </w:num>
  <w:num w:numId="23">
    <w:abstractNumId w:val="20"/>
  </w:num>
  <w:num w:numId="24">
    <w:abstractNumId w:val="22"/>
  </w:num>
  <w:num w:numId="25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6399"/>
    <w:rsid w:val="000016C8"/>
    <w:rsid w:val="00046673"/>
    <w:rsid w:val="00063678"/>
    <w:rsid w:val="000B0E19"/>
    <w:rsid w:val="000C2539"/>
    <w:rsid w:val="000D6F1F"/>
    <w:rsid w:val="000F0958"/>
    <w:rsid w:val="0012042A"/>
    <w:rsid w:val="00137581"/>
    <w:rsid w:val="00174763"/>
    <w:rsid w:val="001C0FCC"/>
    <w:rsid w:val="001F09ED"/>
    <w:rsid w:val="00216C95"/>
    <w:rsid w:val="002453EA"/>
    <w:rsid w:val="002905E5"/>
    <w:rsid w:val="002D0ED7"/>
    <w:rsid w:val="002E6399"/>
    <w:rsid w:val="003413B0"/>
    <w:rsid w:val="00356445"/>
    <w:rsid w:val="00450C41"/>
    <w:rsid w:val="00496480"/>
    <w:rsid w:val="004B29C2"/>
    <w:rsid w:val="004C6CAE"/>
    <w:rsid w:val="005179B4"/>
    <w:rsid w:val="005447FA"/>
    <w:rsid w:val="005528D9"/>
    <w:rsid w:val="0056506E"/>
    <w:rsid w:val="005733FC"/>
    <w:rsid w:val="00575B83"/>
    <w:rsid w:val="0057788B"/>
    <w:rsid w:val="005A20F2"/>
    <w:rsid w:val="005A7E20"/>
    <w:rsid w:val="005B04E6"/>
    <w:rsid w:val="005B55DF"/>
    <w:rsid w:val="005C4DF5"/>
    <w:rsid w:val="00614CC9"/>
    <w:rsid w:val="00677389"/>
    <w:rsid w:val="006B2ABE"/>
    <w:rsid w:val="007249E6"/>
    <w:rsid w:val="007365F9"/>
    <w:rsid w:val="00762947"/>
    <w:rsid w:val="007B4632"/>
    <w:rsid w:val="00834DEF"/>
    <w:rsid w:val="0084409A"/>
    <w:rsid w:val="008529D6"/>
    <w:rsid w:val="0086098F"/>
    <w:rsid w:val="008819C9"/>
    <w:rsid w:val="008B70B2"/>
    <w:rsid w:val="008E5FF9"/>
    <w:rsid w:val="008F36DF"/>
    <w:rsid w:val="00902A9C"/>
    <w:rsid w:val="00916F33"/>
    <w:rsid w:val="00926C42"/>
    <w:rsid w:val="009468FF"/>
    <w:rsid w:val="00975D2F"/>
    <w:rsid w:val="009A6B16"/>
    <w:rsid w:val="009D5C33"/>
    <w:rsid w:val="00A34F01"/>
    <w:rsid w:val="00A431DB"/>
    <w:rsid w:val="00A575D9"/>
    <w:rsid w:val="00A661CD"/>
    <w:rsid w:val="00A9559D"/>
    <w:rsid w:val="00AB4A00"/>
    <w:rsid w:val="00AD0124"/>
    <w:rsid w:val="00B910B2"/>
    <w:rsid w:val="00BA2D2F"/>
    <w:rsid w:val="00BA65F7"/>
    <w:rsid w:val="00BE6A0F"/>
    <w:rsid w:val="00C1013F"/>
    <w:rsid w:val="00C27D96"/>
    <w:rsid w:val="00C818E7"/>
    <w:rsid w:val="00D23D6D"/>
    <w:rsid w:val="00D42AE5"/>
    <w:rsid w:val="00D60392"/>
    <w:rsid w:val="00D62AAD"/>
    <w:rsid w:val="00D7132A"/>
    <w:rsid w:val="00DF6040"/>
    <w:rsid w:val="00E16464"/>
    <w:rsid w:val="00E44A7D"/>
    <w:rsid w:val="00E51A27"/>
    <w:rsid w:val="00E5617F"/>
    <w:rsid w:val="00E66781"/>
    <w:rsid w:val="00E96A14"/>
    <w:rsid w:val="00EC4937"/>
    <w:rsid w:val="00F2097B"/>
    <w:rsid w:val="00F42857"/>
    <w:rsid w:val="00F54498"/>
    <w:rsid w:val="00FC2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2E63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1"/>
    <w:next w:val="a1"/>
    <w:link w:val="15"/>
    <w:qFormat/>
    <w:rsid w:val="005C4DF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1"/>
    <w:next w:val="a1"/>
    <w:link w:val="20"/>
    <w:qFormat/>
    <w:rsid w:val="002E639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1"/>
    <w:next w:val="a1"/>
    <w:link w:val="40"/>
    <w:qFormat/>
    <w:rsid w:val="005C4DF5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4">
    <w:name w:val="No List"/>
    <w:uiPriority w:val="99"/>
    <w:semiHidden/>
    <w:unhideWhenUsed/>
  </w:style>
  <w:style w:type="character" w:customStyle="1" w:styleId="20">
    <w:name w:val="Заголовок 2 Знак"/>
    <w:basedOn w:val="a2"/>
    <w:link w:val="2"/>
    <w:rsid w:val="002E639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customStyle="1" w:styleId="ConsPlusNonformat">
    <w:name w:val="ConsPlusNonformat"/>
    <w:uiPriority w:val="99"/>
    <w:rsid w:val="002E63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1"/>
    <w:unhideWhenUsed/>
    <w:rsid w:val="002E6399"/>
    <w:pPr>
      <w:spacing w:before="100" w:beforeAutospacing="1" w:after="100" w:afterAutospacing="1"/>
    </w:pPr>
  </w:style>
  <w:style w:type="character" w:styleId="a6">
    <w:name w:val="Hyperlink"/>
    <w:uiPriority w:val="99"/>
    <w:rsid w:val="002E6399"/>
    <w:rPr>
      <w:color w:val="0000FF"/>
      <w:u w:val="single"/>
    </w:rPr>
  </w:style>
  <w:style w:type="character" w:styleId="a7">
    <w:name w:val="Strong"/>
    <w:qFormat/>
    <w:rsid w:val="002E6399"/>
    <w:rPr>
      <w:b/>
      <w:bCs/>
    </w:rPr>
  </w:style>
  <w:style w:type="paragraph" w:customStyle="1" w:styleId="newinreviewart">
    <w:name w:val="newinreviewart"/>
    <w:basedOn w:val="a1"/>
    <w:rsid w:val="002E6399"/>
    <w:pPr>
      <w:spacing w:before="100" w:beforeAutospacing="1" w:after="100" w:afterAutospacing="1"/>
    </w:pPr>
  </w:style>
  <w:style w:type="paragraph" w:customStyle="1" w:styleId="textinside">
    <w:name w:val="textinside"/>
    <w:basedOn w:val="a1"/>
    <w:rsid w:val="002E6399"/>
    <w:pPr>
      <w:spacing w:before="100" w:beforeAutospacing="1" w:after="100" w:afterAutospacing="1"/>
    </w:pPr>
  </w:style>
  <w:style w:type="character" w:customStyle="1" w:styleId="9">
    <w:name w:val="Знак9"/>
    <w:basedOn w:val="a2"/>
    <w:rsid w:val="002E6399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a8">
    <w:name w:val="header"/>
    <w:basedOn w:val="a1"/>
    <w:link w:val="a9"/>
    <w:uiPriority w:val="99"/>
    <w:semiHidden/>
    <w:unhideWhenUsed/>
    <w:rsid w:val="002E639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2"/>
    <w:link w:val="a8"/>
    <w:uiPriority w:val="99"/>
    <w:semiHidden/>
    <w:rsid w:val="002E63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1"/>
    <w:link w:val="ab"/>
    <w:uiPriority w:val="99"/>
    <w:semiHidden/>
    <w:unhideWhenUsed/>
    <w:rsid w:val="002E63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2"/>
    <w:link w:val="aa"/>
    <w:uiPriority w:val="99"/>
    <w:semiHidden/>
    <w:rsid w:val="002E63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1"/>
    <w:uiPriority w:val="34"/>
    <w:qFormat/>
    <w:rsid w:val="00496480"/>
    <w:pPr>
      <w:ind w:left="720"/>
      <w:contextualSpacing/>
    </w:pPr>
  </w:style>
  <w:style w:type="paragraph" w:customStyle="1" w:styleId="ConsPlusNormal">
    <w:name w:val="ConsPlusNormal"/>
    <w:rsid w:val="003413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16">
    <w:name w:val="Без интервала1"/>
    <w:uiPriority w:val="99"/>
    <w:qFormat/>
    <w:rsid w:val="003413B0"/>
    <w:pPr>
      <w:spacing w:after="0" w:line="240" w:lineRule="auto"/>
    </w:pPr>
    <w:rPr>
      <w:rFonts w:ascii="Calibri" w:eastAsia="Times New Roman" w:hAnsi="Calibri" w:cs="Calibri"/>
    </w:rPr>
  </w:style>
  <w:style w:type="paragraph" w:styleId="ad">
    <w:name w:val="Subtitle"/>
    <w:basedOn w:val="a1"/>
    <w:link w:val="ae"/>
    <w:qFormat/>
    <w:rsid w:val="00C818E7"/>
    <w:pPr>
      <w:jc w:val="center"/>
    </w:pPr>
    <w:rPr>
      <w:b/>
      <w:sz w:val="28"/>
      <w:szCs w:val="20"/>
    </w:rPr>
  </w:style>
  <w:style w:type="character" w:customStyle="1" w:styleId="ae">
    <w:name w:val="Подзаголовок Знак"/>
    <w:basedOn w:val="a2"/>
    <w:link w:val="ad"/>
    <w:rsid w:val="00C818E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headertexttopleveltextcentertext">
    <w:name w:val="headertext topleveltext centertext"/>
    <w:basedOn w:val="a1"/>
    <w:rsid w:val="00C818E7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1"/>
    <w:rsid w:val="00C818E7"/>
    <w:pPr>
      <w:spacing w:before="100" w:beforeAutospacing="1" w:after="100" w:afterAutospacing="1"/>
    </w:pPr>
  </w:style>
  <w:style w:type="paragraph" w:customStyle="1" w:styleId="af">
    <w:name w:val="Базовый"/>
    <w:rsid w:val="00C818E7"/>
    <w:pPr>
      <w:suppressAutoHyphens/>
    </w:pPr>
    <w:rPr>
      <w:rFonts w:ascii="Calibri" w:eastAsia="DejaVu Sans" w:hAnsi="Calibri" w:cs="Calibri"/>
      <w:color w:val="00000A"/>
    </w:rPr>
  </w:style>
  <w:style w:type="character" w:customStyle="1" w:styleId="af0">
    <w:name w:val="Основной текст Знак"/>
    <w:basedOn w:val="a2"/>
    <w:link w:val="af1"/>
    <w:rsid w:val="00F2097B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1">
    <w:name w:val="Основной текст (2)_"/>
    <w:basedOn w:val="a2"/>
    <w:link w:val="22"/>
    <w:rsid w:val="00F2097B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211">
    <w:name w:val="Основной текст (2) + 11"/>
    <w:aliases w:val="5 pt"/>
    <w:basedOn w:val="21"/>
    <w:rsid w:val="00F2097B"/>
    <w:rPr>
      <w:sz w:val="23"/>
      <w:szCs w:val="23"/>
    </w:rPr>
  </w:style>
  <w:style w:type="character" w:customStyle="1" w:styleId="3">
    <w:name w:val="Основной текст (3)_"/>
    <w:basedOn w:val="a2"/>
    <w:link w:val="30"/>
    <w:rsid w:val="00F2097B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17">
    <w:name w:val="Заголовок №1_"/>
    <w:basedOn w:val="a2"/>
    <w:link w:val="18"/>
    <w:rsid w:val="00F2097B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41">
    <w:name w:val="Основной текст (4)_"/>
    <w:basedOn w:val="a2"/>
    <w:link w:val="42"/>
    <w:rsid w:val="00F2097B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6">
    <w:name w:val="Основной текст (6)_"/>
    <w:basedOn w:val="a2"/>
    <w:link w:val="60"/>
    <w:rsid w:val="00F2097B"/>
    <w:rPr>
      <w:rFonts w:ascii="Times New Roman" w:hAnsi="Times New Roman" w:cs="Times New Roman"/>
      <w:sz w:val="21"/>
      <w:szCs w:val="21"/>
      <w:shd w:val="clear" w:color="auto" w:fill="FFFFFF"/>
    </w:rPr>
  </w:style>
  <w:style w:type="character" w:customStyle="1" w:styleId="af2">
    <w:name w:val="Подпись к таблице_"/>
    <w:basedOn w:val="a2"/>
    <w:link w:val="af3"/>
    <w:rsid w:val="00F2097B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411">
    <w:name w:val="Основной текст (4) + 11"/>
    <w:aliases w:val="5 pt1"/>
    <w:basedOn w:val="41"/>
    <w:rsid w:val="00F2097B"/>
    <w:rPr>
      <w:sz w:val="23"/>
      <w:szCs w:val="23"/>
    </w:rPr>
  </w:style>
  <w:style w:type="character" w:customStyle="1" w:styleId="31pt">
    <w:name w:val="Основной текст (3) + Интервал 1 pt"/>
    <w:basedOn w:val="3"/>
    <w:rsid w:val="00F2097B"/>
    <w:rPr>
      <w:spacing w:val="30"/>
    </w:rPr>
  </w:style>
  <w:style w:type="paragraph" w:styleId="af1">
    <w:name w:val="Body Text"/>
    <w:basedOn w:val="a1"/>
    <w:link w:val="af0"/>
    <w:rsid w:val="00F2097B"/>
    <w:pPr>
      <w:shd w:val="clear" w:color="auto" w:fill="FFFFFF"/>
      <w:spacing w:after="300" w:line="322" w:lineRule="exact"/>
      <w:jc w:val="center"/>
    </w:pPr>
    <w:rPr>
      <w:rFonts w:eastAsiaTheme="minorHAnsi"/>
      <w:sz w:val="27"/>
      <w:szCs w:val="27"/>
      <w:lang w:eastAsia="en-US"/>
    </w:rPr>
  </w:style>
  <w:style w:type="character" w:customStyle="1" w:styleId="19">
    <w:name w:val="Основной текст Знак1"/>
    <w:basedOn w:val="a2"/>
    <w:link w:val="af1"/>
    <w:uiPriority w:val="99"/>
    <w:semiHidden/>
    <w:rsid w:val="00F2097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2">
    <w:name w:val="Основной текст (2)"/>
    <w:basedOn w:val="a1"/>
    <w:link w:val="21"/>
    <w:rsid w:val="00F2097B"/>
    <w:pPr>
      <w:shd w:val="clear" w:color="auto" w:fill="FFFFFF"/>
      <w:spacing w:before="300" w:after="420" w:line="240" w:lineRule="atLeast"/>
      <w:jc w:val="center"/>
    </w:pPr>
    <w:rPr>
      <w:rFonts w:eastAsiaTheme="minorHAnsi"/>
      <w:b/>
      <w:bCs/>
      <w:sz w:val="27"/>
      <w:szCs w:val="27"/>
      <w:lang w:eastAsia="en-US"/>
    </w:rPr>
  </w:style>
  <w:style w:type="paragraph" w:customStyle="1" w:styleId="30">
    <w:name w:val="Основной текст (3)"/>
    <w:basedOn w:val="a1"/>
    <w:link w:val="3"/>
    <w:rsid w:val="00F2097B"/>
    <w:pPr>
      <w:shd w:val="clear" w:color="auto" w:fill="FFFFFF"/>
      <w:spacing w:before="600" w:after="60" w:line="240" w:lineRule="atLeast"/>
      <w:ind w:hanging="720"/>
      <w:jc w:val="both"/>
    </w:pPr>
    <w:rPr>
      <w:rFonts w:eastAsiaTheme="minorHAnsi"/>
      <w:sz w:val="23"/>
      <w:szCs w:val="23"/>
      <w:lang w:eastAsia="en-US"/>
    </w:rPr>
  </w:style>
  <w:style w:type="paragraph" w:customStyle="1" w:styleId="18">
    <w:name w:val="Заголовок №1"/>
    <w:basedOn w:val="a1"/>
    <w:link w:val="17"/>
    <w:rsid w:val="00F2097B"/>
    <w:pPr>
      <w:shd w:val="clear" w:color="auto" w:fill="FFFFFF"/>
      <w:spacing w:before="780" w:line="322" w:lineRule="exact"/>
      <w:outlineLvl w:val="0"/>
    </w:pPr>
    <w:rPr>
      <w:rFonts w:eastAsiaTheme="minorHAnsi"/>
      <w:b/>
      <w:bCs/>
      <w:sz w:val="27"/>
      <w:szCs w:val="27"/>
      <w:lang w:eastAsia="en-US"/>
    </w:rPr>
  </w:style>
  <w:style w:type="paragraph" w:customStyle="1" w:styleId="42">
    <w:name w:val="Основной текст (4)"/>
    <w:basedOn w:val="a1"/>
    <w:link w:val="41"/>
    <w:rsid w:val="00F2097B"/>
    <w:pPr>
      <w:shd w:val="clear" w:color="auto" w:fill="FFFFFF"/>
      <w:spacing w:after="540" w:line="230" w:lineRule="exact"/>
      <w:jc w:val="right"/>
    </w:pPr>
    <w:rPr>
      <w:rFonts w:eastAsiaTheme="minorHAnsi"/>
      <w:sz w:val="19"/>
      <w:szCs w:val="19"/>
      <w:lang w:eastAsia="en-US"/>
    </w:rPr>
  </w:style>
  <w:style w:type="paragraph" w:customStyle="1" w:styleId="60">
    <w:name w:val="Основной текст (6)"/>
    <w:basedOn w:val="a1"/>
    <w:link w:val="6"/>
    <w:rsid w:val="00F2097B"/>
    <w:pPr>
      <w:shd w:val="clear" w:color="auto" w:fill="FFFFFF"/>
      <w:spacing w:line="250" w:lineRule="exact"/>
      <w:jc w:val="right"/>
    </w:pPr>
    <w:rPr>
      <w:rFonts w:eastAsiaTheme="minorHAnsi"/>
      <w:sz w:val="21"/>
      <w:szCs w:val="21"/>
      <w:lang w:eastAsia="en-US"/>
    </w:rPr>
  </w:style>
  <w:style w:type="paragraph" w:customStyle="1" w:styleId="af3">
    <w:name w:val="Подпись к таблице"/>
    <w:basedOn w:val="a1"/>
    <w:link w:val="af2"/>
    <w:rsid w:val="00F2097B"/>
    <w:pPr>
      <w:shd w:val="clear" w:color="auto" w:fill="FFFFFF"/>
      <w:spacing w:line="240" w:lineRule="atLeast"/>
    </w:pPr>
    <w:rPr>
      <w:rFonts w:eastAsiaTheme="minorHAnsi"/>
      <w:sz w:val="19"/>
      <w:szCs w:val="19"/>
      <w:lang w:eastAsia="en-US"/>
    </w:rPr>
  </w:style>
  <w:style w:type="paragraph" w:customStyle="1" w:styleId="msonormalbullet3gifbullet1gifbullet3gif">
    <w:name w:val="msonormalbullet3gifbullet1gifbullet3.gif"/>
    <w:basedOn w:val="a1"/>
    <w:rsid w:val="00F2097B"/>
    <w:pPr>
      <w:spacing w:before="100" w:beforeAutospacing="1" w:after="100" w:afterAutospacing="1"/>
    </w:pPr>
    <w:rPr>
      <w:rFonts w:eastAsia="Calibri"/>
    </w:rPr>
  </w:style>
  <w:style w:type="paragraph" w:styleId="af4">
    <w:name w:val="Balloon Text"/>
    <w:basedOn w:val="a1"/>
    <w:link w:val="af5"/>
    <w:uiPriority w:val="99"/>
    <w:semiHidden/>
    <w:unhideWhenUsed/>
    <w:rsid w:val="00F2097B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2"/>
    <w:link w:val="af4"/>
    <w:uiPriority w:val="99"/>
    <w:semiHidden/>
    <w:rsid w:val="00F2097B"/>
    <w:rPr>
      <w:rFonts w:ascii="Tahoma" w:eastAsia="Times New Roman" w:hAnsi="Tahoma" w:cs="Tahoma"/>
      <w:sz w:val="16"/>
      <w:szCs w:val="16"/>
      <w:lang w:eastAsia="ru-RU"/>
    </w:rPr>
  </w:style>
  <w:style w:type="paragraph" w:styleId="af6">
    <w:name w:val="Body Text Indent"/>
    <w:basedOn w:val="a1"/>
    <w:link w:val="af7"/>
    <w:uiPriority w:val="99"/>
    <w:unhideWhenUsed/>
    <w:rsid w:val="000B0E19"/>
    <w:pPr>
      <w:spacing w:after="120"/>
      <w:ind w:left="283"/>
    </w:pPr>
  </w:style>
  <w:style w:type="character" w:customStyle="1" w:styleId="af7">
    <w:name w:val="Основной текст с отступом Знак"/>
    <w:basedOn w:val="a2"/>
    <w:link w:val="af6"/>
    <w:uiPriority w:val="99"/>
    <w:rsid w:val="000B0E1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2"/>
    <w:rsid w:val="000B0E19"/>
  </w:style>
  <w:style w:type="paragraph" w:customStyle="1" w:styleId="s1">
    <w:name w:val="s_1"/>
    <w:basedOn w:val="a1"/>
    <w:rsid w:val="00C1013F"/>
    <w:pPr>
      <w:spacing w:before="100" w:beforeAutospacing="1" w:after="100" w:afterAutospacing="1"/>
    </w:pPr>
  </w:style>
  <w:style w:type="paragraph" w:customStyle="1" w:styleId="1">
    <w:name w:val="Стиль 1."/>
    <w:basedOn w:val="a1"/>
    <w:uiPriority w:val="99"/>
    <w:rsid w:val="00C1013F"/>
    <w:pPr>
      <w:numPr>
        <w:numId w:val="21"/>
      </w:numPr>
      <w:jc w:val="both"/>
    </w:pPr>
    <w:rPr>
      <w:sz w:val="26"/>
      <w:szCs w:val="20"/>
    </w:rPr>
  </w:style>
  <w:style w:type="paragraph" w:customStyle="1" w:styleId="11">
    <w:name w:val="Стиль 1.1."/>
    <w:basedOn w:val="a1"/>
    <w:uiPriority w:val="99"/>
    <w:rsid w:val="00C1013F"/>
    <w:pPr>
      <w:numPr>
        <w:ilvl w:val="1"/>
        <w:numId w:val="21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1"/>
    <w:uiPriority w:val="99"/>
    <w:rsid w:val="00C1013F"/>
    <w:pPr>
      <w:numPr>
        <w:ilvl w:val="2"/>
        <w:numId w:val="21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1"/>
    <w:uiPriority w:val="99"/>
    <w:rsid w:val="00C1013F"/>
    <w:pPr>
      <w:numPr>
        <w:ilvl w:val="3"/>
        <w:numId w:val="21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1"/>
    <w:uiPriority w:val="99"/>
    <w:rsid w:val="00C1013F"/>
    <w:pPr>
      <w:numPr>
        <w:ilvl w:val="4"/>
        <w:numId w:val="21"/>
      </w:numPr>
      <w:jc w:val="both"/>
    </w:pPr>
    <w:rPr>
      <w:sz w:val="26"/>
      <w:szCs w:val="20"/>
    </w:rPr>
  </w:style>
  <w:style w:type="paragraph" w:customStyle="1" w:styleId="a">
    <w:name w:val="Стиль ппп_а)"/>
    <w:basedOn w:val="a1"/>
    <w:uiPriority w:val="99"/>
    <w:rsid w:val="00C1013F"/>
    <w:pPr>
      <w:numPr>
        <w:ilvl w:val="5"/>
        <w:numId w:val="21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C1013F"/>
    <w:pPr>
      <w:numPr>
        <w:numId w:val="22"/>
      </w:numPr>
      <w:jc w:val="center"/>
    </w:pPr>
  </w:style>
  <w:style w:type="paragraph" w:customStyle="1" w:styleId="110">
    <w:name w:val="Стиль приложения 1.1."/>
    <w:basedOn w:val="a1"/>
    <w:uiPriority w:val="99"/>
    <w:rsid w:val="00C1013F"/>
    <w:pPr>
      <w:numPr>
        <w:ilvl w:val="1"/>
        <w:numId w:val="22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1"/>
    <w:uiPriority w:val="99"/>
    <w:rsid w:val="00C1013F"/>
    <w:pPr>
      <w:numPr>
        <w:ilvl w:val="2"/>
        <w:numId w:val="22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1"/>
    <w:uiPriority w:val="99"/>
    <w:rsid w:val="00C1013F"/>
    <w:pPr>
      <w:numPr>
        <w:ilvl w:val="3"/>
        <w:numId w:val="22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1"/>
    <w:uiPriority w:val="99"/>
    <w:rsid w:val="00C1013F"/>
    <w:pPr>
      <w:numPr>
        <w:ilvl w:val="4"/>
        <w:numId w:val="22"/>
      </w:numPr>
      <w:jc w:val="both"/>
    </w:pPr>
    <w:rPr>
      <w:sz w:val="26"/>
      <w:szCs w:val="20"/>
    </w:rPr>
  </w:style>
  <w:style w:type="paragraph" w:customStyle="1" w:styleId="a0">
    <w:name w:val="Стиль приложения_а)"/>
    <w:basedOn w:val="a1"/>
    <w:uiPriority w:val="99"/>
    <w:rsid w:val="00C1013F"/>
    <w:pPr>
      <w:numPr>
        <w:ilvl w:val="5"/>
        <w:numId w:val="22"/>
      </w:numPr>
      <w:jc w:val="both"/>
    </w:pPr>
    <w:rPr>
      <w:sz w:val="26"/>
      <w:szCs w:val="20"/>
    </w:rPr>
  </w:style>
  <w:style w:type="character" w:customStyle="1" w:styleId="15">
    <w:name w:val="Заголовок 1 Знак"/>
    <w:basedOn w:val="a2"/>
    <w:link w:val="14"/>
    <w:rsid w:val="005C4DF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40">
    <w:name w:val="Заголовок 4 Знак"/>
    <w:basedOn w:val="a2"/>
    <w:link w:val="4"/>
    <w:rsid w:val="005C4DF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B617AF-E232-4006-9665-3961993F1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Intel</cp:lastModifiedBy>
  <cp:revision>23</cp:revision>
  <cp:lastPrinted>2019-10-29T04:12:00Z</cp:lastPrinted>
  <dcterms:created xsi:type="dcterms:W3CDTF">2019-06-11T02:53:00Z</dcterms:created>
  <dcterms:modified xsi:type="dcterms:W3CDTF">2019-10-29T04:42:00Z</dcterms:modified>
</cp:coreProperties>
</file>